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прекращении производства по делу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Style w:val="cat-Dategrp-7rplc-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2rplc-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изучив материалы дела об административном правонарушении № 5-</w:t>
      </w:r>
      <w:r>
        <w:rPr>
          <w:rFonts w:ascii="Times New Roman" w:eastAsia="Times New Roman" w:hAnsi="Times New Roman" w:cs="Times New Roman"/>
          <w:sz w:val="28"/>
          <w:szCs w:val="28"/>
        </w:rPr>
        <w:t>671</w:t>
      </w:r>
      <w:r>
        <w:rPr>
          <w:rFonts w:ascii="Times New Roman" w:eastAsia="Times New Roman" w:hAnsi="Times New Roman" w:cs="Times New Roman"/>
          <w:sz w:val="28"/>
          <w:szCs w:val="28"/>
        </w:rPr>
        <w:t>-2802/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2026, возбужденное по ч.1 ст.12.34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КоАП РФ в </w:t>
      </w:r>
      <w:r>
        <w:rPr>
          <w:rFonts w:ascii="Times New Roman" w:eastAsia="Times New Roman" w:hAnsi="Times New Roman" w:cs="Times New Roman"/>
          <w:sz w:val="28"/>
          <w:szCs w:val="28"/>
        </w:rPr>
        <w:t>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юридического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– КУ ХМАО – </w:t>
      </w:r>
      <w:r>
        <w:rPr>
          <w:rStyle w:val="cat-Addressgrp-3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19rplc-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ИНН </w:t>
      </w:r>
      <w:r>
        <w:rPr>
          <w:rStyle w:val="cat-PhoneNumbergrp-15rplc-6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ОГРН </w:t>
      </w:r>
      <w:r>
        <w:rPr>
          <w:rStyle w:val="cat-UserDefinedgrp-18rplc-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расположенного по адресу: </w:t>
      </w:r>
      <w:r>
        <w:rPr>
          <w:rStyle w:val="cat-Addressgrp-2rplc-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протоколу об административном правонарушении, КУ ХМАО-Югры </w:t>
      </w:r>
      <w:r>
        <w:rPr>
          <w:rStyle w:val="cat-UserDefinedgrp-20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являющийся ответственным предприятием по организации работ по проектированию, строительству, реконструкции, капитальному ремонту, ремонту и содержанию автомобильных дорог регионального и межмуниципального значения в ХМАО - </w:t>
      </w:r>
      <w:r>
        <w:rPr>
          <w:rStyle w:val="cat-Addressgrp-3rplc-1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осуществляющий свою деятельность по </w:t>
      </w:r>
      <w:r>
        <w:rPr>
          <w:rStyle w:val="cat-Addressgrp-5rplc-1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Addressgrp-0rplc-1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нарушение ст.12 Федерального закона от </w:t>
      </w:r>
      <w:r>
        <w:rPr>
          <w:rStyle w:val="cat-Dategrp-8rplc-13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№196-ФЗ «О безопасности дорожного движения», п.5.1.5 ГОСТ Р </w:t>
      </w:r>
      <w:r>
        <w:rPr>
          <w:rStyle w:val="cat-PhoneNumbergrp-16rplc-14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выполнило требования по обеспечению безопасности дорожного движения, выявленных в ходе постоянного рейда </w:t>
      </w:r>
      <w:r>
        <w:rPr>
          <w:rStyle w:val="cat-Dategrp-9rplc-1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Timegrp-14rplc-16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>, а именно: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Addressgrp-4rplc-1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19-76 км и Сургут-Когалым граница ХМАО – </w:t>
      </w:r>
      <w:r>
        <w:rPr>
          <w:rStyle w:val="cat-Addressgrp-3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PhoneNumbergrp-17rplc-19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км не обустроены площадками для отдыха водителей, относящихся к 2 и 3 категории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ст.4.5 КоАП РФ постановление по делу об административном правонарушении, рассматриваемому судьей, не может быть вынесено по истечении 90 дней со дня совершения административного правонарушения.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Административная ответственность по ч.2 ст.12.27 КоАП РФ наступает за оставившие в нарушение Правил дорожного движения водителями место дорожно-транспортного происшествия, участником которого они являются.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для привлечения КУ ХМАО – </w:t>
      </w:r>
      <w:r>
        <w:rPr>
          <w:rStyle w:val="cat-Addressgrp-3rplc-2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«Управление автомобильных дорог» к административной ответственности по ч.1 ст.12.34 КоАП РФ истек </w:t>
      </w:r>
      <w:r>
        <w:rPr>
          <w:rStyle w:val="cat-Dategrp-10rplc-21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 ХМАО – </w:t>
      </w:r>
      <w:r>
        <w:rPr>
          <w:rStyle w:val="cat-Addressgrp-3rplc-2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«Управление автомобильных дорог»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поступило мировому судье </w:t>
      </w:r>
      <w:r>
        <w:rPr>
          <w:rStyle w:val="cat-Dategrp-11rplc-23"/>
          <w:rFonts w:ascii="Times New Roman" w:eastAsia="Times New Roman" w:hAnsi="Times New Roman" w:cs="Times New Roman"/>
          <w:b/>
          <w:bCs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Нормы КоАП РФ не предусматривают возможность перерыва либо переноса срока давности привлечения к административной ответственности.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п.6 ст.24.5 КоАП РФ производство по делу об административном правонарушении не может быть начато, а начатое производство подлежит прекращению при истечении сроков давности привлечения к административной ответственности.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ст.29.9, 29.10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Прекратить производство по делу об административном правонарушении, возбужденному по ч.1 ст.12.34 КоАП РФ в отношении КУ ХМАО – </w:t>
      </w:r>
      <w:r>
        <w:rPr>
          <w:rStyle w:val="cat-Addressgrp-3rplc-2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«Управление автомобильных дорог»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связи с истечением срока привлечения к административной ответственности.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Ханты-Мансийский районный суд путем подачи жалобы мировому судье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keepNext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keepNext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участка № 2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Ханты-Мансийского</w:t>
      </w:r>
    </w:p>
    <w:p>
      <w:pPr>
        <w:spacing w:before="0" w:after="0"/>
        <w:jc w:val="both"/>
        <w:rPr>
          <w:rStyle w:val="DefaultParagraphFont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</w:t>
      </w:r>
      <w:r>
        <w:rPr>
          <w:rStyle w:val="cat-Addressgrp-6rplc-2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Style w:val="cat-FIOgrp-13rplc-2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7rplc-1">
    <w:name w:val="cat-Date grp-7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2rplc-3">
    <w:name w:val="cat-FIO grp-12 rplc-3"/>
    <w:basedOn w:val="DefaultParagraphFont"/>
  </w:style>
  <w:style w:type="character" w:customStyle="1" w:styleId="cat-Addressgrp-3rplc-4">
    <w:name w:val="cat-Address grp-3 rplc-4"/>
    <w:basedOn w:val="DefaultParagraphFont"/>
  </w:style>
  <w:style w:type="character" w:customStyle="1" w:styleId="cat-UserDefinedgrp-19rplc-5">
    <w:name w:val="cat-UserDefined grp-19 rplc-5"/>
    <w:basedOn w:val="DefaultParagraphFont"/>
  </w:style>
  <w:style w:type="character" w:customStyle="1" w:styleId="cat-PhoneNumbergrp-15rplc-6">
    <w:name w:val="cat-PhoneNumber grp-15 rplc-6"/>
    <w:basedOn w:val="DefaultParagraphFont"/>
  </w:style>
  <w:style w:type="character" w:customStyle="1" w:styleId="cat-UserDefinedgrp-18rplc-7">
    <w:name w:val="cat-UserDefined grp-18 rplc-7"/>
    <w:basedOn w:val="DefaultParagraphFont"/>
  </w:style>
  <w:style w:type="character" w:customStyle="1" w:styleId="cat-Addressgrp-2rplc-8">
    <w:name w:val="cat-Address grp-2 rplc-8"/>
    <w:basedOn w:val="DefaultParagraphFont"/>
  </w:style>
  <w:style w:type="character" w:customStyle="1" w:styleId="cat-UserDefinedgrp-20rplc-9">
    <w:name w:val="cat-UserDefined grp-20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Addressgrp-5rplc-11">
    <w:name w:val="cat-Address grp-5 rplc-11"/>
    <w:basedOn w:val="DefaultParagraphFont"/>
  </w:style>
  <w:style w:type="character" w:customStyle="1" w:styleId="cat-Addressgrp-0rplc-12">
    <w:name w:val="cat-Address grp-0 rplc-12"/>
    <w:basedOn w:val="DefaultParagraphFont"/>
  </w:style>
  <w:style w:type="character" w:customStyle="1" w:styleId="cat-Dategrp-8rplc-13">
    <w:name w:val="cat-Date grp-8 rplc-13"/>
    <w:basedOn w:val="DefaultParagraphFont"/>
  </w:style>
  <w:style w:type="character" w:customStyle="1" w:styleId="cat-PhoneNumbergrp-16rplc-14">
    <w:name w:val="cat-PhoneNumber grp-16 rplc-14"/>
    <w:basedOn w:val="DefaultParagraphFont"/>
  </w:style>
  <w:style w:type="character" w:customStyle="1" w:styleId="cat-Dategrp-9rplc-15">
    <w:name w:val="cat-Date grp-9 rplc-15"/>
    <w:basedOn w:val="DefaultParagraphFont"/>
  </w:style>
  <w:style w:type="character" w:customStyle="1" w:styleId="cat-Timegrp-14rplc-16">
    <w:name w:val="cat-Time grp-14 rplc-16"/>
    <w:basedOn w:val="DefaultParagraphFont"/>
  </w:style>
  <w:style w:type="character" w:customStyle="1" w:styleId="cat-Addressgrp-4rplc-17">
    <w:name w:val="cat-Address grp-4 rplc-17"/>
    <w:basedOn w:val="DefaultParagraphFont"/>
  </w:style>
  <w:style w:type="character" w:customStyle="1" w:styleId="cat-Addressgrp-3rplc-18">
    <w:name w:val="cat-Address grp-3 rplc-18"/>
    <w:basedOn w:val="DefaultParagraphFont"/>
  </w:style>
  <w:style w:type="character" w:customStyle="1" w:styleId="cat-PhoneNumbergrp-17rplc-19">
    <w:name w:val="cat-PhoneNumber grp-17 rplc-19"/>
    <w:basedOn w:val="DefaultParagraphFont"/>
  </w:style>
  <w:style w:type="character" w:customStyle="1" w:styleId="cat-Addressgrp-3rplc-20">
    <w:name w:val="cat-Address grp-3 rplc-20"/>
    <w:basedOn w:val="DefaultParagraphFont"/>
  </w:style>
  <w:style w:type="character" w:customStyle="1" w:styleId="cat-Dategrp-10rplc-21">
    <w:name w:val="cat-Date grp-10 rplc-21"/>
    <w:basedOn w:val="DefaultParagraphFont"/>
  </w:style>
  <w:style w:type="character" w:customStyle="1" w:styleId="cat-Addressgrp-3rplc-22">
    <w:name w:val="cat-Address grp-3 rplc-22"/>
    <w:basedOn w:val="DefaultParagraphFont"/>
  </w:style>
  <w:style w:type="character" w:customStyle="1" w:styleId="cat-Dategrp-11rplc-23">
    <w:name w:val="cat-Date grp-11 rplc-23"/>
    <w:basedOn w:val="DefaultParagraphFont"/>
  </w:style>
  <w:style w:type="character" w:customStyle="1" w:styleId="cat-Addressgrp-3rplc-24">
    <w:name w:val="cat-Address grp-3 rplc-24"/>
    <w:basedOn w:val="DefaultParagraphFont"/>
  </w:style>
  <w:style w:type="character" w:customStyle="1" w:styleId="cat-Addressgrp-6rplc-25">
    <w:name w:val="cat-Address grp-6 rplc-25"/>
    <w:basedOn w:val="DefaultParagraphFont"/>
  </w:style>
  <w:style w:type="character" w:customStyle="1" w:styleId="cat-FIOgrp-13rplc-26">
    <w:name w:val="cat-FIO grp-13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